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14:paraId="37D111BA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44CDB06E" w14:textId="77777777" w:rsidR="00E3286D" w:rsidRDefault="001F51A1" w:rsidP="00E3286D">
            <w:pPr>
              <w:pStyle w:val="Title"/>
            </w:pPr>
            <w:r>
              <w:t>Human Resources</w:t>
            </w:r>
          </w:p>
          <w:p w14:paraId="10773355" w14:textId="518A22D4" w:rsidR="001F51A1" w:rsidRPr="001F51A1" w:rsidRDefault="001F51A1" w:rsidP="001F51A1">
            <w:pPr>
              <w:rPr>
                <w:sz w:val="52"/>
                <w:szCs w:val="52"/>
              </w:rPr>
            </w:pPr>
            <w:r w:rsidRPr="001F51A1">
              <w:rPr>
                <w:color w:val="FFFFFF" w:themeColor="background1"/>
                <w:sz w:val="52"/>
                <w:szCs w:val="52"/>
              </w:rPr>
              <w:t xml:space="preserve">Payroll Reimbursement </w:t>
            </w:r>
            <w:r>
              <w:rPr>
                <w:color w:val="FFFFFF" w:themeColor="background1"/>
                <w:sz w:val="52"/>
                <w:szCs w:val="52"/>
              </w:rPr>
              <w:t>F</w:t>
            </w:r>
            <w:r w:rsidRPr="001F51A1">
              <w:rPr>
                <w:color w:val="FFFFFF" w:themeColor="background1"/>
                <w:sz w:val="52"/>
                <w:szCs w:val="52"/>
              </w:rPr>
              <w:t>orm</w:t>
            </w:r>
          </w:p>
        </w:tc>
        <w:tc>
          <w:tcPr>
            <w:tcW w:w="2060" w:type="dxa"/>
            <w:vAlign w:val="center"/>
          </w:tcPr>
          <w:p w14:paraId="47F908BD" w14:textId="1DD363A3" w:rsidR="00E3286D" w:rsidRPr="00FA3EB3" w:rsidRDefault="00E3286D" w:rsidP="00E3286D">
            <w:pPr>
              <w:spacing w:after="0"/>
              <w:jc w:val="right"/>
            </w:pPr>
          </w:p>
        </w:tc>
      </w:tr>
    </w:tbl>
    <w:p w14:paraId="6AA1E8F4" w14:textId="51A238A9" w:rsidR="00E3286D" w:rsidRPr="00FA3EB3" w:rsidRDefault="006C5A3D" w:rsidP="003B49EC">
      <w:r w:rsidRPr="00FA3EB3">
        <w:rPr>
          <w:noProof/>
        </w:rPr>
        <w:drawing>
          <wp:anchor distT="0" distB="0" distL="114300" distR="114300" simplePos="0" relativeHeight="251658240" behindDoc="0" locked="0" layoutInCell="1" allowOverlap="1" wp14:anchorId="6F0A886C" wp14:editId="25AABEAC">
            <wp:simplePos x="0" y="0"/>
            <wp:positionH relativeFrom="column">
              <wp:posOffset>5638800</wp:posOffset>
            </wp:positionH>
            <wp:positionV relativeFrom="page">
              <wp:posOffset>332105</wp:posOffset>
            </wp:positionV>
            <wp:extent cx="1038225" cy="92138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Placeholder Logo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1493366786"/>
        <w:placeholder>
          <w:docPart w:val="513234CE153E49F2BF0B1D71F03AD103"/>
        </w:placeholder>
        <w:temporary/>
        <w:showingPlcHdr/>
        <w15:appearance w15:val="hidden"/>
      </w:sdtPr>
      <w:sdtEndPr/>
      <w:sdtContent>
        <w:p w14:paraId="6072D76B" w14:textId="77777777" w:rsidR="00E3286D" w:rsidRPr="00FA3EB3" w:rsidRDefault="00FD35A6" w:rsidP="00FD35A6">
          <w:pPr>
            <w:pStyle w:val="Heading1"/>
          </w:pPr>
          <w:r w:rsidRPr="00FA3EB3">
            <w:t>Instructions</w:t>
          </w:r>
        </w:p>
      </w:sdtContent>
    </w:sdt>
    <w:p w14:paraId="71ADD554" w14:textId="2FEFA660" w:rsidR="009358F6" w:rsidRDefault="009358F6" w:rsidP="00FD35A6">
      <w:r>
        <w:t xml:space="preserve">Fill out the reimbursement form and attach all missing absent report forms. </w:t>
      </w:r>
    </w:p>
    <w:p w14:paraId="30BF0A99" w14:textId="6EA5E4EA" w:rsidR="00FD35A6" w:rsidRPr="00FA3EB3" w:rsidRDefault="009358F6" w:rsidP="00FD35A6">
      <w:r>
        <w:t xml:space="preserve">Reimbursement will occur </w:t>
      </w:r>
      <w:r w:rsidR="006C5A3D">
        <w:t>the following</w:t>
      </w:r>
      <w:r>
        <w:t xml:space="preserve"> payroll.  </w:t>
      </w:r>
      <w:bookmarkStart w:id="0" w:name="_GoBack"/>
      <w:bookmarkEnd w:id="0"/>
    </w:p>
    <w:p w14:paraId="2C066A8C" w14:textId="6F84BA2B" w:rsidR="00FD35A6" w:rsidRPr="00FA3EB3" w:rsidRDefault="001F51A1" w:rsidP="00FD35A6">
      <w:pPr>
        <w:pStyle w:val="Heading1"/>
      </w:pPr>
      <w:r>
        <w:t>Personal Information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687CFB" w:rsidRPr="00FA3EB3" w14:paraId="58EA491C" w14:textId="77777777" w:rsidTr="00687CFB">
        <w:trPr>
          <w:trHeight w:val="544"/>
        </w:trPr>
        <w:tc>
          <w:tcPr>
            <w:tcW w:w="2696" w:type="dxa"/>
            <w:vMerge w:val="restart"/>
          </w:tcPr>
          <w:p w14:paraId="0D3243F8" w14:textId="7E9A56F6" w:rsidR="00687CFB" w:rsidRPr="00FA3EB3" w:rsidRDefault="001F51A1" w:rsidP="00FD35A6">
            <w:pPr>
              <w:pStyle w:val="Labels"/>
            </w:pPr>
            <w:r>
              <w:t>Name</w:t>
            </w:r>
          </w:p>
        </w:tc>
        <w:tc>
          <w:tcPr>
            <w:tcW w:w="3064" w:type="dxa"/>
            <w:shd w:val="clear" w:color="auto" w:fill="FFFFFF" w:themeFill="background1"/>
          </w:tcPr>
          <w:p w14:paraId="5C664307" w14:textId="77777777" w:rsidR="00687CFB" w:rsidRPr="00FA3EB3" w:rsidRDefault="00687CFB" w:rsidP="00FD35A6"/>
        </w:tc>
        <w:tc>
          <w:tcPr>
            <w:tcW w:w="2610" w:type="dxa"/>
            <w:vMerge w:val="restart"/>
          </w:tcPr>
          <w:p w14:paraId="261CC996" w14:textId="39CEB388" w:rsidR="00687CFB" w:rsidRPr="00FA3EB3" w:rsidRDefault="001F51A1" w:rsidP="001F51A1">
            <w:pPr>
              <w:pStyle w:val="Labels"/>
            </w:pPr>
            <w:r>
              <w:t>Employee ID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396E561C" w14:textId="77777777" w:rsidR="00687CFB" w:rsidRPr="00FA3EB3" w:rsidRDefault="00687CFB" w:rsidP="00FD35A6"/>
        </w:tc>
      </w:tr>
      <w:tr w:rsidR="00687CFB" w:rsidRPr="00FA3EB3" w14:paraId="68DB8AE7" w14:textId="77777777" w:rsidTr="00687CFB">
        <w:trPr>
          <w:trHeight w:val="544"/>
        </w:trPr>
        <w:tc>
          <w:tcPr>
            <w:tcW w:w="2696" w:type="dxa"/>
            <w:vMerge/>
          </w:tcPr>
          <w:p w14:paraId="2F03A851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3064" w:type="dxa"/>
          </w:tcPr>
          <w:p w14:paraId="3A5CE98B" w14:textId="77777777" w:rsidR="00687CFB" w:rsidRPr="00FA3EB3" w:rsidRDefault="00687CFB" w:rsidP="00FD35A6"/>
        </w:tc>
        <w:tc>
          <w:tcPr>
            <w:tcW w:w="2610" w:type="dxa"/>
            <w:vMerge/>
          </w:tcPr>
          <w:p w14:paraId="1978433A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35B7D7B8" w14:textId="77777777" w:rsidR="00687CFB" w:rsidRPr="00FA3EB3" w:rsidRDefault="00687CFB" w:rsidP="00FD35A6"/>
        </w:tc>
      </w:tr>
      <w:tr w:rsidR="00FD35A6" w:rsidRPr="00FA3EB3" w14:paraId="795C5324" w14:textId="77777777" w:rsidTr="00687CFB">
        <w:tc>
          <w:tcPr>
            <w:tcW w:w="2696" w:type="dxa"/>
          </w:tcPr>
          <w:p w14:paraId="496CB0AF" w14:textId="49E5E3B8" w:rsidR="00FD35A6" w:rsidRPr="00FA3EB3" w:rsidRDefault="009358F6" w:rsidP="00FD35A6">
            <w:pPr>
              <w:pStyle w:val="Labels"/>
            </w:pPr>
            <w:r>
              <w:t>Department/School</w:t>
            </w:r>
          </w:p>
        </w:tc>
        <w:tc>
          <w:tcPr>
            <w:tcW w:w="3064" w:type="dxa"/>
            <w:shd w:val="clear" w:color="auto" w:fill="FFFFFF" w:themeFill="background1"/>
          </w:tcPr>
          <w:p w14:paraId="69C31193" w14:textId="77777777" w:rsidR="00FD35A6" w:rsidRPr="00FA3EB3" w:rsidRDefault="00FD35A6" w:rsidP="00FD35A6"/>
        </w:tc>
        <w:tc>
          <w:tcPr>
            <w:tcW w:w="2610" w:type="dxa"/>
          </w:tcPr>
          <w:p w14:paraId="7B8612BC" w14:textId="220C73A7" w:rsidR="00FD35A6" w:rsidRPr="00FA3EB3" w:rsidRDefault="009358F6" w:rsidP="00FD35A6">
            <w:pPr>
              <w:pStyle w:val="Labels"/>
            </w:pPr>
            <w:r>
              <w:t>Supervisor/Principal</w:t>
            </w:r>
          </w:p>
        </w:tc>
        <w:tc>
          <w:tcPr>
            <w:tcW w:w="2420" w:type="dxa"/>
            <w:shd w:val="clear" w:color="auto" w:fill="FFFFFF" w:themeFill="background1"/>
          </w:tcPr>
          <w:p w14:paraId="6189AA6F" w14:textId="77777777" w:rsidR="00FD35A6" w:rsidRPr="00FA3EB3" w:rsidRDefault="00FD35A6" w:rsidP="00FD35A6"/>
        </w:tc>
      </w:tr>
    </w:tbl>
    <w:p w14:paraId="6DCCD734" w14:textId="05F584C6" w:rsidR="00FD35A6" w:rsidRPr="00FA3EB3" w:rsidRDefault="00FD35A6" w:rsidP="00FD35A6"/>
    <w:tbl>
      <w:tblPr>
        <w:tblStyle w:val="OfficeHours"/>
        <w:tblW w:w="10915" w:type="dxa"/>
        <w:tblLayout w:type="fixed"/>
        <w:tblLook w:val="0620" w:firstRow="1" w:lastRow="0" w:firstColumn="0" w:lastColumn="0" w:noHBand="1" w:noVBand="1"/>
      </w:tblPr>
      <w:tblGrid>
        <w:gridCol w:w="452"/>
        <w:gridCol w:w="2100"/>
        <w:gridCol w:w="452"/>
        <w:gridCol w:w="1547"/>
        <w:gridCol w:w="6364"/>
      </w:tblGrid>
      <w:tr w:rsidR="006C1D4B" w:rsidRPr="00FA3EB3" w14:paraId="408FB6CE" w14:textId="77777777" w:rsidTr="000D61C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364" w:type="dxa"/>
          <w:trHeight w:val="80"/>
        </w:trPr>
        <w:tc>
          <w:tcPr>
            <w:tcW w:w="452" w:type="dxa"/>
          </w:tcPr>
          <w:p w14:paraId="053BAAAF" w14:textId="77777777" w:rsidR="006C1D4B" w:rsidRPr="00FA3EB3" w:rsidRDefault="006C1D4B" w:rsidP="00FD35A6"/>
        </w:tc>
        <w:tc>
          <w:tcPr>
            <w:tcW w:w="4099" w:type="dxa"/>
            <w:gridSpan w:val="3"/>
          </w:tcPr>
          <w:p w14:paraId="5D0FC1EE" w14:textId="2601BA6E" w:rsidR="006C1D4B" w:rsidRPr="00FA3EB3" w:rsidRDefault="00E107B4" w:rsidP="00884480">
            <w:pPr>
              <w:jc w:val="left"/>
              <w:rPr>
                <w:rStyle w:val="Emphasis"/>
              </w:rPr>
            </w:pPr>
            <w:r>
              <w:rPr>
                <w:rStyle w:val="Emphasis"/>
              </w:rPr>
              <w:t>Date</w:t>
            </w:r>
          </w:p>
        </w:tc>
      </w:tr>
      <w:tr w:rsidR="006C1D4B" w:rsidRPr="00FA3EB3" w14:paraId="76C3D76F" w14:textId="77777777" w:rsidTr="000D61C0">
        <w:trPr>
          <w:trHeight w:val="80"/>
        </w:trPr>
        <w:tc>
          <w:tcPr>
            <w:tcW w:w="2552" w:type="dxa"/>
            <w:gridSpan w:val="2"/>
            <w:shd w:val="clear" w:color="auto" w:fill="FFFFFF" w:themeFill="background1"/>
            <w:vAlign w:val="center"/>
          </w:tcPr>
          <w:p w14:paraId="0B13C1F4" w14:textId="77777777" w:rsidR="006C1D4B" w:rsidRPr="00FA3EB3" w:rsidRDefault="006C1D4B" w:rsidP="00687CFB"/>
        </w:tc>
        <w:tc>
          <w:tcPr>
            <w:tcW w:w="452" w:type="dxa"/>
            <w:vAlign w:val="center"/>
          </w:tcPr>
          <w:p w14:paraId="1004744D" w14:textId="77777777" w:rsidR="006C1D4B" w:rsidRPr="00FA3EB3" w:rsidRDefault="006C1D4B" w:rsidP="00687CFB"/>
        </w:tc>
        <w:tc>
          <w:tcPr>
            <w:tcW w:w="7911" w:type="dxa"/>
            <w:gridSpan w:val="2"/>
            <w:shd w:val="clear" w:color="auto" w:fill="FFFFFF" w:themeFill="background1"/>
            <w:vAlign w:val="center"/>
          </w:tcPr>
          <w:p w14:paraId="15EE6C77" w14:textId="36972178" w:rsidR="006C1D4B" w:rsidRPr="00FA3EB3" w:rsidRDefault="008A56BE" w:rsidP="00687C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55CF954" wp14:editId="390AC679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9525</wp:posOffset>
                      </wp:positionV>
                      <wp:extent cx="171450" cy="142875"/>
                      <wp:effectExtent l="0" t="0" r="19050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A68B6" id="Rectangle 1" o:spid="_x0000_s1026" style="position:absolute;margin-left:-6pt;margin-top:.75pt;width:13.5pt;height:11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" fillcolor="#f7f5e6 [3204]" strokecolor="#b3a539 [1604]" strokeweight="1pt"/>
                  </w:pict>
                </mc:Fallback>
              </mc:AlternateContent>
            </w:r>
            <w:r w:rsidR="00313E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827A6BD" wp14:editId="1DBF0247">
                      <wp:simplePos x="0" y="0"/>
                      <wp:positionH relativeFrom="column">
                        <wp:posOffset>2948940</wp:posOffset>
                      </wp:positionH>
                      <wp:positionV relativeFrom="paragraph">
                        <wp:posOffset>15875</wp:posOffset>
                      </wp:positionV>
                      <wp:extent cx="171450" cy="142875"/>
                      <wp:effectExtent l="0" t="0" r="19050" b="2857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82837" id="Rectangle 13" o:spid="_x0000_s1026" style="position:absolute;margin-left:232.2pt;margin-top:1.25pt;width:13.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" fillcolor="#f7f5e6 [3204]" strokecolor="#b3a539 [1604]" strokeweight="1pt"/>
                  </w:pict>
                </mc:Fallback>
              </mc:AlternateContent>
            </w:r>
            <w:r w:rsidR="00313E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77E2F1D" wp14:editId="77451AD3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12700</wp:posOffset>
                      </wp:positionV>
                      <wp:extent cx="171450" cy="142875"/>
                      <wp:effectExtent l="0" t="0" r="19050" b="285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E9AAD" id="Rectangle 11" o:spid="_x0000_s1026" style="position:absolute;margin-left:194.4pt;margin-top:1pt;width:13.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" fillcolor="#f7f5e6 [3204]" strokecolor="#b3a539 [1604]" strokeweight="1pt"/>
                  </w:pict>
                </mc:Fallback>
              </mc:AlternateContent>
            </w:r>
            <w:r w:rsidR="00313E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D2C075" wp14:editId="6246A51E">
                      <wp:simplePos x="0" y="0"/>
                      <wp:positionH relativeFrom="column">
                        <wp:posOffset>2002155</wp:posOffset>
                      </wp:positionH>
                      <wp:positionV relativeFrom="paragraph">
                        <wp:posOffset>3175</wp:posOffset>
                      </wp:positionV>
                      <wp:extent cx="171450" cy="142875"/>
                      <wp:effectExtent l="0" t="0" r="19050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BA44C" id="Rectangle 9" o:spid="_x0000_s1026" style="position:absolute;margin-left:157.65pt;margin-top:.25pt;width:13.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" fillcolor="#f7f5e6 [3204]" strokecolor="#b3a539 [1604]" strokeweight="1pt"/>
                  </w:pict>
                </mc:Fallback>
              </mc:AlternateContent>
            </w:r>
            <w:r w:rsidR="00313E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2D5812" wp14:editId="30FE9CF8">
                      <wp:simplePos x="0" y="0"/>
                      <wp:positionH relativeFrom="column">
                        <wp:posOffset>1522095</wp:posOffset>
                      </wp:positionH>
                      <wp:positionV relativeFrom="paragraph">
                        <wp:posOffset>-5080</wp:posOffset>
                      </wp:positionV>
                      <wp:extent cx="171450" cy="142875"/>
                      <wp:effectExtent l="0" t="0" r="19050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F5E6"/>
                              </a:solidFill>
                              <a:ln w="12700" cap="flat" cmpd="sng" algn="ctr">
                                <a:solidFill>
                                  <a:srgbClr val="F7F5E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789B2" id="Rectangle 7" o:spid="_x0000_s1026" style="position:absolute;margin-left:119.85pt;margin-top:-.4pt;width:13.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" fillcolor="#f7f5e6" strokecolor="#b6b4a9" strokeweight="1pt"/>
                  </w:pict>
                </mc:Fallback>
              </mc:AlternateContent>
            </w:r>
            <w:r w:rsidR="00313E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4DEFA7" wp14:editId="1107A594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15875</wp:posOffset>
                      </wp:positionV>
                      <wp:extent cx="171450" cy="142875"/>
                      <wp:effectExtent l="0" t="0" r="19050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F5E6"/>
                              </a:solidFill>
                              <a:ln w="12700" cap="flat" cmpd="sng" algn="ctr">
                                <a:solidFill>
                                  <a:srgbClr val="F7F5E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5C0CB" id="Rectangle 5" o:spid="_x0000_s1026" style="position:absolute;margin-left:80.2pt;margin-top:1.25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" fillcolor="#f7f5e6" strokecolor="#b6b4a9" strokeweight="1pt"/>
                  </w:pict>
                </mc:Fallback>
              </mc:AlternateContent>
            </w:r>
            <w:r w:rsidR="00313E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FC9A77" wp14:editId="59040570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9525</wp:posOffset>
                      </wp:positionV>
                      <wp:extent cx="171450" cy="142875"/>
                      <wp:effectExtent l="0" t="0" r="19050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F5E6"/>
                              </a:solidFill>
                              <a:ln w="12700" cap="flat" cmpd="sng" algn="ctr">
                                <a:solidFill>
                                  <a:srgbClr val="F7F5E6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EBC73" id="Rectangle 6" o:spid="_x0000_s1026" style="position:absolute;margin-left:38.1pt;margin-top:.75pt;width:13.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" fillcolor="#f7f5e6" strokecolor="#b6b4a9" strokeweight="1pt"/>
                  </w:pict>
                </mc:Fallback>
              </mc:AlternateContent>
            </w:r>
            <w:r w:rsidR="00E107B4">
              <w:t xml:space="preserve">    S</w:t>
            </w:r>
            <w:r w:rsidR="00313E0A">
              <w:t>/S</w:t>
            </w:r>
            <w:r w:rsidR="00E107B4">
              <w:t xml:space="preserve">          S</w:t>
            </w:r>
            <w:r w:rsidR="00313E0A">
              <w:t xml:space="preserve">/F  </w:t>
            </w:r>
            <w:r w:rsidR="00884480">
              <w:t xml:space="preserve">       B</w:t>
            </w:r>
            <w:r w:rsidR="00E06330">
              <w:t>/L</w:t>
            </w:r>
            <w:r w:rsidR="00884480">
              <w:t xml:space="preserve">        V/L        SP </w:t>
            </w:r>
            <w:r w:rsidR="00E06330">
              <w:t xml:space="preserve">        P/L        </w:t>
            </w:r>
            <w:r>
              <w:t>OTHER</w:t>
            </w:r>
            <w:r w:rsidR="000D61C0">
              <w:t xml:space="preserve">             Hours: ____</w:t>
            </w:r>
          </w:p>
        </w:tc>
      </w:tr>
      <w:tr w:rsidR="006C1D4B" w:rsidRPr="00FA3EB3" w14:paraId="70F15341" w14:textId="77777777" w:rsidTr="000D61C0">
        <w:trPr>
          <w:trHeight w:val="187"/>
        </w:trPr>
        <w:tc>
          <w:tcPr>
            <w:tcW w:w="2552" w:type="dxa"/>
            <w:gridSpan w:val="2"/>
            <w:shd w:val="clear" w:color="auto" w:fill="auto"/>
            <w:vAlign w:val="center"/>
          </w:tcPr>
          <w:p w14:paraId="1A9208A8" w14:textId="16F1FC23" w:rsidR="006C1D4B" w:rsidRPr="00FA3EB3" w:rsidRDefault="00E107B4" w:rsidP="00687CFB">
            <w:pPr>
              <w:rPr>
                <w:sz w:val="6"/>
                <w:szCs w:val="6"/>
              </w:rPr>
            </w:pPr>
            <w:r>
              <w:rPr>
                <w:sz w:val="6"/>
                <w:szCs w:val="6"/>
              </w:rPr>
              <w:t xml:space="preserve"> </w:t>
            </w:r>
          </w:p>
        </w:tc>
        <w:tc>
          <w:tcPr>
            <w:tcW w:w="452" w:type="dxa"/>
            <w:shd w:val="clear" w:color="auto" w:fill="auto"/>
            <w:vAlign w:val="center"/>
          </w:tcPr>
          <w:p w14:paraId="6F62CDD3" w14:textId="77777777" w:rsidR="006C1D4B" w:rsidRPr="00FA3EB3" w:rsidRDefault="006C1D4B" w:rsidP="00687CFB">
            <w:pPr>
              <w:rPr>
                <w:sz w:val="6"/>
                <w:szCs w:val="6"/>
              </w:rPr>
            </w:pPr>
          </w:p>
        </w:tc>
        <w:tc>
          <w:tcPr>
            <w:tcW w:w="7911" w:type="dxa"/>
            <w:gridSpan w:val="2"/>
            <w:shd w:val="clear" w:color="auto" w:fill="auto"/>
            <w:vAlign w:val="center"/>
          </w:tcPr>
          <w:p w14:paraId="3C7F0BB8" w14:textId="74EC6F69" w:rsidR="006C1D4B" w:rsidRPr="00FA3EB3" w:rsidRDefault="006C1D4B" w:rsidP="00687CFB">
            <w:pPr>
              <w:rPr>
                <w:sz w:val="6"/>
                <w:szCs w:val="6"/>
              </w:rPr>
            </w:pPr>
          </w:p>
        </w:tc>
      </w:tr>
      <w:tr w:rsidR="006C1D4B" w:rsidRPr="00FA3EB3" w14:paraId="13F06069" w14:textId="77777777" w:rsidTr="000D61C0">
        <w:trPr>
          <w:trHeight w:val="360"/>
        </w:trPr>
        <w:tc>
          <w:tcPr>
            <w:tcW w:w="2552" w:type="dxa"/>
            <w:gridSpan w:val="2"/>
            <w:shd w:val="clear" w:color="auto" w:fill="FFFFFF" w:themeFill="background1"/>
            <w:vAlign w:val="center"/>
          </w:tcPr>
          <w:p w14:paraId="14C873EC" w14:textId="77777777" w:rsidR="006C1D4B" w:rsidRPr="00FA3EB3" w:rsidRDefault="006C1D4B" w:rsidP="00687CFB"/>
        </w:tc>
        <w:tc>
          <w:tcPr>
            <w:tcW w:w="452" w:type="dxa"/>
            <w:vAlign w:val="center"/>
          </w:tcPr>
          <w:p w14:paraId="6913EBFD" w14:textId="77777777" w:rsidR="006C1D4B" w:rsidRPr="00FA3EB3" w:rsidRDefault="006C1D4B" w:rsidP="00687CFB"/>
        </w:tc>
        <w:tc>
          <w:tcPr>
            <w:tcW w:w="7911" w:type="dxa"/>
            <w:gridSpan w:val="2"/>
            <w:shd w:val="clear" w:color="auto" w:fill="FFFFFF" w:themeFill="background1"/>
            <w:vAlign w:val="center"/>
          </w:tcPr>
          <w:p w14:paraId="3C513F26" w14:textId="64A4162C" w:rsidR="006C1D4B" w:rsidRPr="00FA3EB3" w:rsidRDefault="008A56BE" w:rsidP="00687C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757F995" wp14:editId="4405E623">
                      <wp:simplePos x="0" y="0"/>
                      <wp:positionH relativeFrom="column">
                        <wp:posOffset>2954655</wp:posOffset>
                      </wp:positionH>
                      <wp:positionV relativeFrom="paragraph">
                        <wp:posOffset>26670</wp:posOffset>
                      </wp:positionV>
                      <wp:extent cx="171450" cy="142875"/>
                      <wp:effectExtent l="0" t="0" r="19050" b="28575"/>
                      <wp:wrapNone/>
                      <wp:docPr id="76" name="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01B3C" id="Rectangle 76" o:spid="_x0000_s1026" style="position:absolute;margin-left:232.65pt;margin-top:2.1pt;width:13.5pt;height:11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0D829E2" wp14:editId="06034603">
                      <wp:simplePos x="0" y="0"/>
                      <wp:positionH relativeFrom="column">
                        <wp:posOffset>2459355</wp:posOffset>
                      </wp:positionH>
                      <wp:positionV relativeFrom="paragraph">
                        <wp:posOffset>33655</wp:posOffset>
                      </wp:positionV>
                      <wp:extent cx="171450" cy="142875"/>
                      <wp:effectExtent l="0" t="0" r="19050" b="28575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0CD3E" id="Rectangle 75" o:spid="_x0000_s1026" style="position:absolute;margin-left:193.65pt;margin-top:2.65pt;width:13.5pt;height:11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FF8AB54" wp14:editId="07E03138">
                      <wp:simplePos x="0" y="0"/>
                      <wp:positionH relativeFrom="column">
                        <wp:posOffset>2011680</wp:posOffset>
                      </wp:positionH>
                      <wp:positionV relativeFrom="paragraph">
                        <wp:posOffset>43180</wp:posOffset>
                      </wp:positionV>
                      <wp:extent cx="171450" cy="142875"/>
                      <wp:effectExtent l="0" t="0" r="19050" b="28575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B4083" id="Rectangle 71" o:spid="_x0000_s1026" style="position:absolute;margin-left:158.4pt;margin-top:3.4pt;width:13.5pt;height:11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6CAF32D" wp14:editId="62F1C251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33655</wp:posOffset>
                      </wp:positionV>
                      <wp:extent cx="171450" cy="142875"/>
                      <wp:effectExtent l="0" t="0" r="19050" b="285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8D5AB" id="Rectangle 30" o:spid="_x0000_s1026" style="position:absolute;margin-left:120.15pt;margin-top:2.65pt;width:13.5pt;height:11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4A1B957" wp14:editId="15636F32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22225</wp:posOffset>
                      </wp:positionV>
                      <wp:extent cx="171450" cy="142875"/>
                      <wp:effectExtent l="0" t="0" r="1905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6824D" id="Rectangle 17" o:spid="_x0000_s1026" style="position:absolute;margin-left:-6.45pt;margin-top:1.75pt;width:13.5pt;height:11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084D5FA" wp14:editId="0666FADE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23495</wp:posOffset>
                      </wp:positionV>
                      <wp:extent cx="171450" cy="142875"/>
                      <wp:effectExtent l="0" t="0" r="19050" b="2857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FA2C1" id="Rectangle 28" o:spid="_x0000_s1026" style="position:absolute;margin-left:38.4pt;margin-top:1.85pt;width:13.5pt;height:1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ED57611" wp14:editId="79891F43">
                      <wp:simplePos x="0" y="0"/>
                      <wp:positionH relativeFrom="column">
                        <wp:posOffset>1021080</wp:posOffset>
                      </wp:positionH>
                      <wp:positionV relativeFrom="paragraph">
                        <wp:posOffset>24130</wp:posOffset>
                      </wp:positionV>
                      <wp:extent cx="171450" cy="142875"/>
                      <wp:effectExtent l="0" t="0" r="19050" b="285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AC89C" id="Rectangle 29" o:spid="_x0000_s1026" style="position:absolute;margin-left:80.4pt;margin-top:1.9pt;width:13.5pt;height:11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" fillcolor="#f7f5e6 [3204]" strokecolor="#b3a539 [1604]" strokeweight="1pt"/>
                  </w:pict>
                </mc:Fallback>
              </mc:AlternateContent>
            </w:r>
            <w:r>
              <w:t xml:space="preserve">     S/S         S/F         B/L        V/L        SP         P/L        OTHER</w:t>
            </w:r>
            <w:r w:rsidR="000D61C0">
              <w:t xml:space="preserve">             Hours: ____</w:t>
            </w:r>
          </w:p>
        </w:tc>
      </w:tr>
      <w:tr w:rsidR="006C1D4B" w:rsidRPr="00FA3EB3" w14:paraId="4179A747" w14:textId="77777777" w:rsidTr="000D61C0">
        <w:trPr>
          <w:trHeight w:val="187"/>
        </w:trPr>
        <w:tc>
          <w:tcPr>
            <w:tcW w:w="2552" w:type="dxa"/>
            <w:gridSpan w:val="2"/>
            <w:shd w:val="clear" w:color="auto" w:fill="auto"/>
            <w:vAlign w:val="center"/>
          </w:tcPr>
          <w:p w14:paraId="6D23A632" w14:textId="77777777" w:rsidR="006C1D4B" w:rsidRPr="00FA3EB3" w:rsidRDefault="006C1D4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0BABC64D" w14:textId="77777777" w:rsidR="006C1D4B" w:rsidRPr="00FA3EB3" w:rsidRDefault="006C1D4B" w:rsidP="00687CFB">
            <w:pPr>
              <w:rPr>
                <w:sz w:val="6"/>
                <w:szCs w:val="6"/>
              </w:rPr>
            </w:pPr>
          </w:p>
        </w:tc>
        <w:tc>
          <w:tcPr>
            <w:tcW w:w="7911" w:type="dxa"/>
            <w:gridSpan w:val="2"/>
            <w:shd w:val="clear" w:color="auto" w:fill="auto"/>
            <w:vAlign w:val="center"/>
          </w:tcPr>
          <w:p w14:paraId="57E32E72" w14:textId="0F50C8DA" w:rsidR="006C1D4B" w:rsidRPr="00FA3EB3" w:rsidRDefault="006C1D4B" w:rsidP="00687CFB">
            <w:pPr>
              <w:rPr>
                <w:sz w:val="6"/>
                <w:szCs w:val="6"/>
              </w:rPr>
            </w:pPr>
          </w:p>
        </w:tc>
      </w:tr>
      <w:tr w:rsidR="006C1D4B" w:rsidRPr="00FA3EB3" w14:paraId="464CBCA7" w14:textId="77777777" w:rsidTr="000D61C0">
        <w:trPr>
          <w:trHeight w:val="360"/>
        </w:trPr>
        <w:tc>
          <w:tcPr>
            <w:tcW w:w="2552" w:type="dxa"/>
            <w:gridSpan w:val="2"/>
            <w:shd w:val="clear" w:color="auto" w:fill="FFFFFF" w:themeFill="background1"/>
            <w:vAlign w:val="center"/>
          </w:tcPr>
          <w:p w14:paraId="3F4474F5" w14:textId="77777777" w:rsidR="006C1D4B" w:rsidRPr="00FA3EB3" w:rsidRDefault="006C1D4B" w:rsidP="00687CFB"/>
        </w:tc>
        <w:tc>
          <w:tcPr>
            <w:tcW w:w="452" w:type="dxa"/>
            <w:vAlign w:val="center"/>
          </w:tcPr>
          <w:p w14:paraId="4047B358" w14:textId="77777777" w:rsidR="006C1D4B" w:rsidRPr="00FA3EB3" w:rsidRDefault="006C1D4B" w:rsidP="00687CFB"/>
        </w:tc>
        <w:tc>
          <w:tcPr>
            <w:tcW w:w="7911" w:type="dxa"/>
            <w:gridSpan w:val="2"/>
            <w:shd w:val="clear" w:color="auto" w:fill="FFFFFF" w:themeFill="background1"/>
            <w:vAlign w:val="center"/>
          </w:tcPr>
          <w:p w14:paraId="19B816BB" w14:textId="169BD52C" w:rsidR="006C1D4B" w:rsidRPr="00FA3EB3" w:rsidRDefault="008A56BE" w:rsidP="00687C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2D26053" wp14:editId="138DDE6A">
                      <wp:simplePos x="0" y="0"/>
                      <wp:positionH relativeFrom="column">
                        <wp:posOffset>2958465</wp:posOffset>
                      </wp:positionH>
                      <wp:positionV relativeFrom="paragraph">
                        <wp:posOffset>16510</wp:posOffset>
                      </wp:positionV>
                      <wp:extent cx="171450" cy="142875"/>
                      <wp:effectExtent l="0" t="0" r="19050" b="2857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98138" id="Rectangle 79" o:spid="_x0000_s1026" style="position:absolute;margin-left:232.95pt;margin-top:1.3pt;width:13.5pt;height:11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3976329" wp14:editId="790492AC">
                      <wp:simplePos x="0" y="0"/>
                      <wp:positionH relativeFrom="column">
                        <wp:posOffset>2472690</wp:posOffset>
                      </wp:positionH>
                      <wp:positionV relativeFrom="paragraph">
                        <wp:posOffset>16510</wp:posOffset>
                      </wp:positionV>
                      <wp:extent cx="171450" cy="142875"/>
                      <wp:effectExtent l="0" t="0" r="19050" b="28575"/>
                      <wp:wrapNone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5177A" id="Rectangle 77" o:spid="_x0000_s1026" style="position:absolute;margin-left:194.7pt;margin-top:1.3pt;width:13.5pt;height:11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50C9C14" wp14:editId="694CEDA5">
                      <wp:simplePos x="0" y="0"/>
                      <wp:positionH relativeFrom="column">
                        <wp:posOffset>2034540</wp:posOffset>
                      </wp:positionH>
                      <wp:positionV relativeFrom="paragraph">
                        <wp:posOffset>35560</wp:posOffset>
                      </wp:positionV>
                      <wp:extent cx="171450" cy="142875"/>
                      <wp:effectExtent l="0" t="0" r="19050" b="28575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DC1E8" id="Rectangle 74" o:spid="_x0000_s1026" style="position:absolute;margin-left:160.2pt;margin-top:2.8pt;width:13.5pt;height:11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7BF6D8F" wp14:editId="748C8821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867BD" id="Rectangle 69" o:spid="_x0000_s1026" style="position:absolute;margin-left:120.9pt;margin-top:3.15pt;width:13.5pt;height:11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907D12C" wp14:editId="6ACB6884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40640</wp:posOffset>
                      </wp:positionV>
                      <wp:extent cx="171450" cy="142875"/>
                      <wp:effectExtent l="0" t="0" r="19050" b="28575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D4ADD" id="Rectangle 68" o:spid="_x0000_s1026" style="position:absolute;margin-left:79.95pt;margin-top:3.2pt;width:13.5pt;height:11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5DA9CE39" wp14:editId="7E5BE7E4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35560</wp:posOffset>
                      </wp:positionV>
                      <wp:extent cx="171450" cy="142875"/>
                      <wp:effectExtent l="0" t="0" r="19050" b="28575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B3455" id="Rectangle 65" o:spid="_x0000_s1026" style="position:absolute;margin-left:37.95pt;margin-top:2.8pt;width:13.5pt;height:11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4A00F7B" wp14:editId="367770BD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36195</wp:posOffset>
                      </wp:positionV>
                      <wp:extent cx="171450" cy="142875"/>
                      <wp:effectExtent l="0" t="0" r="19050" b="2857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02EFD" id="Rectangle 18" o:spid="_x0000_s1026" style="position:absolute;margin-left:-6.3pt;margin-top:2.85pt;width:13.5pt;height:11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" fillcolor="#f7f5e6 [3204]" strokecolor="#b3a539 [1604]" strokeweight="1pt"/>
                  </w:pict>
                </mc:Fallback>
              </mc:AlternateContent>
            </w:r>
            <w:r>
              <w:t xml:space="preserve">    S/S          S/F         B/L        V/L         SP        P/L        OTHER</w:t>
            </w:r>
            <w:r w:rsidR="000D61C0">
              <w:t xml:space="preserve">             Hours: ____</w:t>
            </w:r>
          </w:p>
        </w:tc>
      </w:tr>
      <w:tr w:rsidR="006C1D4B" w:rsidRPr="00FA3EB3" w14:paraId="676728A9" w14:textId="77777777" w:rsidTr="000D61C0">
        <w:trPr>
          <w:trHeight w:val="187"/>
        </w:trPr>
        <w:tc>
          <w:tcPr>
            <w:tcW w:w="2552" w:type="dxa"/>
            <w:gridSpan w:val="2"/>
            <w:shd w:val="clear" w:color="auto" w:fill="auto"/>
            <w:vAlign w:val="center"/>
          </w:tcPr>
          <w:p w14:paraId="371107AA" w14:textId="77777777" w:rsidR="006C1D4B" w:rsidRPr="00FA3EB3" w:rsidRDefault="006C1D4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235FC6D9" w14:textId="77777777" w:rsidR="006C1D4B" w:rsidRPr="00FA3EB3" w:rsidRDefault="006C1D4B" w:rsidP="00687CFB">
            <w:pPr>
              <w:rPr>
                <w:sz w:val="6"/>
                <w:szCs w:val="6"/>
              </w:rPr>
            </w:pPr>
          </w:p>
        </w:tc>
        <w:tc>
          <w:tcPr>
            <w:tcW w:w="7911" w:type="dxa"/>
            <w:gridSpan w:val="2"/>
            <w:shd w:val="clear" w:color="auto" w:fill="auto"/>
            <w:vAlign w:val="center"/>
          </w:tcPr>
          <w:p w14:paraId="2C5C2E40" w14:textId="39BF5929" w:rsidR="006C1D4B" w:rsidRPr="00FA3EB3" w:rsidRDefault="006C1D4B" w:rsidP="00687CFB">
            <w:pPr>
              <w:rPr>
                <w:sz w:val="6"/>
                <w:szCs w:val="6"/>
              </w:rPr>
            </w:pPr>
          </w:p>
        </w:tc>
      </w:tr>
      <w:tr w:rsidR="006C1D4B" w:rsidRPr="00FA3EB3" w14:paraId="0E225A1F" w14:textId="77777777" w:rsidTr="000D61C0">
        <w:trPr>
          <w:trHeight w:val="360"/>
        </w:trPr>
        <w:tc>
          <w:tcPr>
            <w:tcW w:w="2552" w:type="dxa"/>
            <w:gridSpan w:val="2"/>
            <w:shd w:val="clear" w:color="auto" w:fill="FFFFFF" w:themeFill="background1"/>
            <w:vAlign w:val="center"/>
          </w:tcPr>
          <w:p w14:paraId="569DE8A3" w14:textId="77777777" w:rsidR="006C1D4B" w:rsidRPr="00FA3EB3" w:rsidRDefault="006C1D4B" w:rsidP="00687CFB"/>
        </w:tc>
        <w:tc>
          <w:tcPr>
            <w:tcW w:w="452" w:type="dxa"/>
            <w:vAlign w:val="center"/>
          </w:tcPr>
          <w:p w14:paraId="02F28B76" w14:textId="77777777" w:rsidR="006C1D4B" w:rsidRPr="00FA3EB3" w:rsidRDefault="006C1D4B" w:rsidP="00687CFB"/>
        </w:tc>
        <w:tc>
          <w:tcPr>
            <w:tcW w:w="7911" w:type="dxa"/>
            <w:gridSpan w:val="2"/>
            <w:shd w:val="clear" w:color="auto" w:fill="FFFFFF" w:themeFill="background1"/>
            <w:vAlign w:val="center"/>
          </w:tcPr>
          <w:p w14:paraId="2DDCE3F8" w14:textId="23804588" w:rsidR="006C1D4B" w:rsidRPr="00FA3EB3" w:rsidRDefault="008A56BE" w:rsidP="00687C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F1D0339" wp14:editId="58BA5AC2">
                      <wp:simplePos x="0" y="0"/>
                      <wp:positionH relativeFrom="column">
                        <wp:posOffset>2967990</wp:posOffset>
                      </wp:positionH>
                      <wp:positionV relativeFrom="paragraph">
                        <wp:posOffset>33655</wp:posOffset>
                      </wp:positionV>
                      <wp:extent cx="171450" cy="142875"/>
                      <wp:effectExtent l="0" t="0" r="19050" b="28575"/>
                      <wp:wrapNone/>
                      <wp:docPr id="8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D1492" id="Rectangle 81" o:spid="_x0000_s1026" style="position:absolute;margin-left:233.7pt;margin-top:2.65pt;width:13.5pt;height:11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59C7E70" wp14:editId="0E46FF2C">
                      <wp:simplePos x="0" y="0"/>
                      <wp:positionH relativeFrom="column">
                        <wp:posOffset>2472690</wp:posOffset>
                      </wp:positionH>
                      <wp:positionV relativeFrom="paragraph">
                        <wp:posOffset>20955</wp:posOffset>
                      </wp:positionV>
                      <wp:extent cx="171450" cy="142875"/>
                      <wp:effectExtent l="0" t="0" r="19050" b="28575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8D181" id="Rectangle 73" o:spid="_x0000_s1026" style="position:absolute;margin-left:194.7pt;margin-top:1.65pt;width:13.5pt;height:11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DEA3A14" wp14:editId="7F9342D8">
                      <wp:simplePos x="0" y="0"/>
                      <wp:positionH relativeFrom="column">
                        <wp:posOffset>2025015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3BFC7" id="Rectangle 72" o:spid="_x0000_s1026" style="position:absolute;margin-left:159.45pt;margin-top:3.15pt;width:13.5pt;height:11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764F981" wp14:editId="12D5188A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40005</wp:posOffset>
                      </wp:positionV>
                      <wp:extent cx="171450" cy="142875"/>
                      <wp:effectExtent l="0" t="0" r="19050" b="28575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760E6" id="Rectangle 70" o:spid="_x0000_s1026" style="position:absolute;margin-left:120.45pt;margin-top:3.15pt;width:13.5pt;height:11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348F6F3" wp14:editId="71CF0A0E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45085</wp:posOffset>
                      </wp:positionV>
                      <wp:extent cx="171450" cy="142875"/>
                      <wp:effectExtent l="0" t="0" r="19050" b="28575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BEB38" id="Rectangle 67" o:spid="_x0000_s1026" style="position:absolute;margin-left:79.95pt;margin-top:3.55pt;width:13.5pt;height:11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EBD45CB" wp14:editId="0D456B75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33020</wp:posOffset>
                      </wp:positionV>
                      <wp:extent cx="171450" cy="142875"/>
                      <wp:effectExtent l="0" t="0" r="19050" b="28575"/>
                      <wp:wrapNone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EDB27" id="Rectangle 66" o:spid="_x0000_s1026" style="position:absolute;margin-left:37.95pt;margin-top:2.6pt;width:13.5pt;height:11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" fillcolor="#f7f5e6 [3204]" strokecolor="#b3a539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06F5FE5" wp14:editId="565A9BFC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30480</wp:posOffset>
                      </wp:positionV>
                      <wp:extent cx="171450" cy="142875"/>
                      <wp:effectExtent l="0" t="0" r="19050" b="28575"/>
                      <wp:wrapNone/>
                      <wp:docPr id="80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5BB5D8" id="Rectangle 80" o:spid="_x0000_s1026" style="position:absolute;margin-left:-6.3pt;margin-top:2.4pt;width:13.5pt;height:11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" fillcolor="#f7f5e6 [3204]" strokecolor="#b3a539 [1604]" strokeweight="1pt"/>
                  </w:pict>
                </mc:Fallback>
              </mc:AlternateContent>
            </w:r>
            <w:r>
              <w:t xml:space="preserve">    S/S          S/F         B/L         V/L        SP         P/L       OTHER</w:t>
            </w:r>
            <w:r w:rsidR="000D61C0">
              <w:t xml:space="preserve">             Hours: ____</w:t>
            </w:r>
          </w:p>
        </w:tc>
      </w:tr>
      <w:tr w:rsidR="006C1D4B" w:rsidRPr="00FA3EB3" w14:paraId="16ED1588" w14:textId="77777777" w:rsidTr="000D61C0">
        <w:trPr>
          <w:trHeight w:val="187"/>
        </w:trPr>
        <w:tc>
          <w:tcPr>
            <w:tcW w:w="2552" w:type="dxa"/>
            <w:gridSpan w:val="2"/>
            <w:shd w:val="clear" w:color="auto" w:fill="auto"/>
            <w:vAlign w:val="center"/>
          </w:tcPr>
          <w:p w14:paraId="1DF3D1B7" w14:textId="77777777" w:rsidR="006C1D4B" w:rsidRPr="00FA3EB3" w:rsidRDefault="006C1D4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2DC11DE4" w14:textId="77777777" w:rsidR="006C1D4B" w:rsidRPr="00FA3EB3" w:rsidRDefault="006C1D4B" w:rsidP="00687CFB">
            <w:pPr>
              <w:rPr>
                <w:sz w:val="6"/>
                <w:szCs w:val="6"/>
              </w:rPr>
            </w:pPr>
          </w:p>
        </w:tc>
        <w:tc>
          <w:tcPr>
            <w:tcW w:w="7911" w:type="dxa"/>
            <w:gridSpan w:val="2"/>
            <w:shd w:val="clear" w:color="auto" w:fill="auto"/>
            <w:vAlign w:val="center"/>
          </w:tcPr>
          <w:p w14:paraId="64A48772" w14:textId="03AC9D05" w:rsidR="006C1D4B" w:rsidRPr="00FA3EB3" w:rsidRDefault="006C1D4B" w:rsidP="00687CFB">
            <w:pPr>
              <w:rPr>
                <w:sz w:val="6"/>
                <w:szCs w:val="6"/>
              </w:rPr>
            </w:pPr>
          </w:p>
        </w:tc>
      </w:tr>
    </w:tbl>
    <w:p w14:paraId="1A6452A4" w14:textId="6A495117" w:rsidR="00232876" w:rsidRDefault="00313E0A" w:rsidP="00FD35A6">
      <w:r>
        <w:t xml:space="preserve">LEGEND: S/S – </w:t>
      </w:r>
      <w:r w:rsidR="008A56BE">
        <w:t>SICK</w:t>
      </w:r>
      <w:r>
        <w:t>/</w:t>
      </w:r>
      <w:r w:rsidR="008A56BE">
        <w:t>SELF</w:t>
      </w:r>
      <w:r>
        <w:t>, S/F – SICK FAMILY MEMBER, B/L- BEREAVEMENT LEAVE, V/L – VACATION LEAVE</w:t>
      </w:r>
    </w:p>
    <w:p w14:paraId="0808B0E0" w14:textId="19B8E0D6" w:rsidR="00313E0A" w:rsidRPr="00FA3EB3" w:rsidRDefault="00313E0A" w:rsidP="00FD35A6">
      <w:r>
        <w:tab/>
        <w:t xml:space="preserve">   SP – SPIRITUAL LEAVE, P/L – PERSONAL LEAVE 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810"/>
        <w:gridCol w:w="3500"/>
      </w:tblGrid>
      <w:tr w:rsidR="00232876" w:rsidRPr="00FA3EB3" w14:paraId="75943642" w14:textId="77777777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15C31CBF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79328394" w14:textId="77777777"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21EECDD0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615A6094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6337FA8F" w14:textId="77777777" w:rsidR="00232876" w:rsidRPr="00FA3EB3" w:rsidRDefault="00232876" w:rsidP="00232876">
            <w:pPr>
              <w:pStyle w:val="NoSpacing"/>
            </w:pPr>
          </w:p>
        </w:tc>
      </w:tr>
      <w:tr w:rsidR="00687CFB" w:rsidRPr="00FA3EB3" w14:paraId="1A41765A" w14:textId="77777777" w:rsidTr="00232876">
        <w:trPr>
          <w:trHeight w:val="360"/>
        </w:trPr>
        <w:sdt>
          <w:sdtPr>
            <w:id w:val="2115246489"/>
            <w:placeholder>
              <w:docPart w:val="837853E230BD48F99CE09983FA69DD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51F27AE9" w14:textId="77777777" w:rsidR="00687CFB" w:rsidRPr="00FA3EB3" w:rsidRDefault="00232876" w:rsidP="00232876">
                <w:pPr>
                  <w:pStyle w:val="NoSpacing"/>
                </w:pPr>
                <w:r w:rsidRPr="00FA3EB3">
                  <w:t>Signature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5E621D13" w14:textId="77777777" w:rsidR="00687CFB" w:rsidRPr="00FA3EB3" w:rsidRDefault="00687CFB" w:rsidP="00232876">
            <w:pPr>
              <w:pStyle w:val="NoSpacing"/>
            </w:pPr>
          </w:p>
        </w:tc>
        <w:tc>
          <w:tcPr>
            <w:tcW w:w="270" w:type="dxa"/>
            <w:vAlign w:val="center"/>
          </w:tcPr>
          <w:p w14:paraId="75025956" w14:textId="77777777" w:rsidR="00687CFB" w:rsidRPr="00FA3EB3" w:rsidRDefault="00687CFB" w:rsidP="00232876">
            <w:pPr>
              <w:pStyle w:val="NoSpacing"/>
            </w:pPr>
          </w:p>
        </w:tc>
        <w:sdt>
          <w:sdtPr>
            <w:id w:val="-1603715072"/>
            <w:placeholder>
              <w:docPart w:val="880D59727C40437D868889CF55B1C7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762A269C" w14:textId="77777777" w:rsidR="00687CFB" w:rsidRPr="00FA3EB3" w:rsidRDefault="00232876" w:rsidP="00232876">
                <w:pPr>
                  <w:pStyle w:val="NoSpacing"/>
                </w:pPr>
                <w:r w:rsidRPr="00FA3EB3">
                  <w:t>Name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14:paraId="4A181DF1" w14:textId="77777777" w:rsidR="00687CFB" w:rsidRPr="00FA3EB3" w:rsidRDefault="00687CFB" w:rsidP="00232876">
            <w:pPr>
              <w:pStyle w:val="NoSpacing"/>
            </w:pPr>
          </w:p>
        </w:tc>
      </w:tr>
      <w:tr w:rsidR="00232876" w:rsidRPr="00FA3EB3" w14:paraId="6BA13D50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5C661F54" w14:textId="77777777" w:rsidR="00232876" w:rsidRPr="00FA3EB3" w:rsidRDefault="00232876" w:rsidP="00232876">
            <w:pPr>
              <w:pStyle w:val="NoSpacing"/>
            </w:pPr>
          </w:p>
        </w:tc>
        <w:sdt>
          <w:sdtPr>
            <w:id w:val="-1424941974"/>
            <w:placeholder>
              <w:docPart w:val="2718721BCFD54D539823D0EDBBB73B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14:paraId="54CCC20A" w14:textId="77777777" w:rsidR="00232876" w:rsidRPr="00FA3EB3" w:rsidRDefault="00232876" w:rsidP="00232876">
                <w:pPr>
                  <w:pStyle w:val="Field"/>
                </w:pPr>
                <w:r w:rsidRPr="00FA3EB3">
                  <w:t>Signature of the Person Submitting this Form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4E3CE262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14:paraId="10C5A0E5" w14:textId="77777777" w:rsidR="00232876" w:rsidRPr="00FA3EB3" w:rsidRDefault="00232876" w:rsidP="00232876">
            <w:pPr>
              <w:pStyle w:val="NoSpacing"/>
            </w:pPr>
          </w:p>
        </w:tc>
        <w:sdt>
          <w:sdtPr>
            <w:id w:val="-1027253848"/>
            <w:placeholder>
              <w:docPart w:val="9E9B64DB013846848391E660C98D2CE4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14:paraId="08BA3C20" w14:textId="77777777" w:rsidR="00232876" w:rsidRPr="00FA3EB3" w:rsidRDefault="00232876" w:rsidP="00232876">
                <w:pPr>
                  <w:pStyle w:val="Field"/>
                </w:pPr>
                <w:r w:rsidRPr="00FA3EB3">
                  <w:t>Name of the Person Submitting this Form (print)</w:t>
                </w:r>
              </w:p>
            </w:tc>
          </w:sdtContent>
        </w:sdt>
      </w:tr>
    </w:tbl>
    <w:p w14:paraId="23BA0DEA" w14:textId="0872ADDE" w:rsidR="00687CFB" w:rsidRPr="00FA3EB3" w:rsidRDefault="00245DC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C31661" wp14:editId="3284CD3B">
                <wp:simplePos x="0" y="0"/>
                <wp:positionH relativeFrom="margin">
                  <wp:align>left</wp:align>
                </wp:positionH>
                <wp:positionV relativeFrom="paragraph">
                  <wp:posOffset>1009650</wp:posOffset>
                </wp:positionV>
                <wp:extent cx="6619875" cy="2190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19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0A35A" id="Rectangle 12" o:spid="_x0000_s1026" style="position:absolute;margin-left:0;margin-top:79.5pt;width:521.25pt;height:17.25pt;z-index:25167257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" fillcolor="black [3213]" strokecolor="#b3a539 [1604]" strokeweight="1pt">
                <w10:wrap anchorx="margin"/>
              </v:rect>
            </w:pict>
          </mc:Fallback>
        </mc:AlternateContent>
      </w:r>
      <w:r w:rsidR="00E0633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D12E78B" wp14:editId="46920B27">
                <wp:simplePos x="0" y="0"/>
                <wp:positionH relativeFrom="margin">
                  <wp:align>center</wp:align>
                </wp:positionH>
                <wp:positionV relativeFrom="page">
                  <wp:posOffset>7896225</wp:posOffset>
                </wp:positionV>
                <wp:extent cx="1190625" cy="3143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3AA9A" w14:textId="1DDDBB45" w:rsidR="00E06330" w:rsidRPr="00E06330" w:rsidRDefault="00E0633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0633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HR REVIEW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2E7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21.75pt;width:93.75pt;height:24.75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" filled="f" stroked="f">
                <v:textbox>
                  <w:txbxContent>
                    <w:p w14:paraId="6233AA9A" w14:textId="1DDDBB45" w:rsidR="00E06330" w:rsidRPr="00E06330" w:rsidRDefault="00E0633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06330">
                        <w:rPr>
                          <w:color w:val="FFFFFF" w:themeColor="background1"/>
                          <w:sz w:val="28"/>
                          <w:szCs w:val="28"/>
                        </w:rPr>
                        <w:t>HR REVIEW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W w:w="4692" w:type="dxa"/>
        <w:tblLook w:val="0600" w:firstRow="0" w:lastRow="0" w:firstColumn="0" w:lastColumn="0" w:noHBand="1" w:noVBand="1"/>
      </w:tblPr>
      <w:tblGrid>
        <w:gridCol w:w="2117"/>
        <w:gridCol w:w="705"/>
        <w:gridCol w:w="230"/>
        <w:gridCol w:w="705"/>
        <w:gridCol w:w="230"/>
        <w:gridCol w:w="705"/>
      </w:tblGrid>
      <w:tr w:rsidR="00232876" w:rsidRPr="00FA3EB3" w14:paraId="6B474548" w14:textId="77777777" w:rsidTr="000D61C0">
        <w:trPr>
          <w:trHeight w:val="293"/>
        </w:trPr>
        <w:sdt>
          <w:sdtPr>
            <w:id w:val="1220785300"/>
            <w:placeholder>
              <w:docPart w:val="EAE44D27C8C9499DBB451C6C969ADE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17" w:type="dxa"/>
                <w:vAlign w:val="center"/>
              </w:tcPr>
              <w:p w14:paraId="33B49A8F" w14:textId="77777777" w:rsidR="00232876" w:rsidRPr="00FA3EB3" w:rsidRDefault="00232876" w:rsidP="00232876">
                <w:pPr>
                  <w:pStyle w:val="NoSpacing"/>
                </w:pPr>
                <w:r w:rsidRPr="00FA3EB3">
                  <w:t>Date of Signature</w:t>
                </w:r>
              </w:p>
            </w:tc>
          </w:sdtContent>
        </w:sdt>
        <w:tc>
          <w:tcPr>
            <w:tcW w:w="705" w:type="dxa"/>
            <w:shd w:val="clear" w:color="auto" w:fill="FFFFFF" w:themeFill="background1"/>
            <w:vAlign w:val="center"/>
          </w:tcPr>
          <w:p w14:paraId="329A1D8B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0" w:type="dxa"/>
            <w:vAlign w:val="center"/>
          </w:tcPr>
          <w:p w14:paraId="5D6C1CCF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79A1DB3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0" w:type="dxa"/>
            <w:vAlign w:val="center"/>
          </w:tcPr>
          <w:p w14:paraId="0E72101B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05" w:type="dxa"/>
            <w:shd w:val="clear" w:color="auto" w:fill="FFFFFF" w:themeFill="background1"/>
          </w:tcPr>
          <w:p w14:paraId="48E09880" w14:textId="77777777" w:rsidR="00232876" w:rsidRPr="00FA3EB3" w:rsidRDefault="00232876" w:rsidP="00232876">
            <w:pPr>
              <w:pStyle w:val="NoSpacing"/>
            </w:pPr>
          </w:p>
        </w:tc>
      </w:tr>
      <w:tr w:rsidR="00232876" w:rsidRPr="00FA3EB3" w14:paraId="182DE28C" w14:textId="77777777" w:rsidTr="000D61C0">
        <w:trPr>
          <w:trHeight w:val="293"/>
        </w:trPr>
        <w:tc>
          <w:tcPr>
            <w:tcW w:w="2117" w:type="dxa"/>
            <w:shd w:val="clear" w:color="auto" w:fill="auto"/>
          </w:tcPr>
          <w:p w14:paraId="2839D2BE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1445736183"/>
            <w:placeholder>
              <w:docPart w:val="F488325D9D3A4133B083A4085AE06A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5" w:type="dxa"/>
                <w:shd w:val="clear" w:color="auto" w:fill="auto"/>
              </w:tcPr>
              <w:p w14:paraId="4D5698F7" w14:textId="77777777" w:rsidR="00232876" w:rsidRPr="00FA3EB3" w:rsidRDefault="00232876" w:rsidP="00232876">
                <w:pPr>
                  <w:pStyle w:val="Field"/>
                </w:pPr>
                <w:r w:rsidRPr="00FA3EB3">
                  <w:t>MM</w:t>
                </w:r>
              </w:p>
            </w:tc>
          </w:sdtContent>
        </w:sdt>
        <w:tc>
          <w:tcPr>
            <w:tcW w:w="230" w:type="dxa"/>
            <w:shd w:val="clear" w:color="auto" w:fill="auto"/>
          </w:tcPr>
          <w:p w14:paraId="0E3722AF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-1419480618"/>
            <w:placeholder>
              <w:docPart w:val="D5945A1B692A46B3863B6010DE2148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5" w:type="dxa"/>
                <w:shd w:val="clear" w:color="auto" w:fill="auto"/>
              </w:tcPr>
              <w:p w14:paraId="743A5D13" w14:textId="77777777" w:rsidR="00232876" w:rsidRPr="00FA3EB3" w:rsidRDefault="00232876" w:rsidP="00232876">
                <w:pPr>
                  <w:pStyle w:val="Field"/>
                </w:pPr>
                <w:r w:rsidRPr="00FA3EB3">
                  <w:t>DD</w:t>
                </w:r>
              </w:p>
            </w:tc>
          </w:sdtContent>
        </w:sdt>
        <w:tc>
          <w:tcPr>
            <w:tcW w:w="230" w:type="dxa"/>
            <w:shd w:val="clear" w:color="auto" w:fill="auto"/>
          </w:tcPr>
          <w:p w14:paraId="7E11A95F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138628743"/>
            <w:placeholder>
              <w:docPart w:val="67787194CE4440D9A11FBCE424555EC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5" w:type="dxa"/>
                <w:shd w:val="clear" w:color="auto" w:fill="auto"/>
              </w:tcPr>
              <w:p w14:paraId="069B8AF1" w14:textId="77777777" w:rsidR="00232876" w:rsidRPr="00FA3EB3" w:rsidRDefault="00232876" w:rsidP="00232876">
                <w:pPr>
                  <w:pStyle w:val="Field"/>
                </w:pPr>
                <w:r w:rsidRPr="00FA3EB3">
                  <w:t>YY</w:t>
                </w:r>
              </w:p>
            </w:tc>
          </w:sdtContent>
        </w:sdt>
      </w:tr>
      <w:tr w:rsidR="000557D1" w:rsidRPr="00FA3EB3" w14:paraId="5F8D1D71" w14:textId="77777777" w:rsidTr="000D61C0">
        <w:trPr>
          <w:trHeight w:val="293"/>
        </w:trPr>
        <w:tc>
          <w:tcPr>
            <w:tcW w:w="2117" w:type="dxa"/>
            <w:shd w:val="clear" w:color="auto" w:fill="auto"/>
          </w:tcPr>
          <w:p w14:paraId="3989169E" w14:textId="0A4BA6B3" w:rsidR="000557D1" w:rsidRDefault="000557D1" w:rsidP="00232876">
            <w:pPr>
              <w:pStyle w:val="Field"/>
            </w:pPr>
          </w:p>
          <w:p w14:paraId="3105B2A9" w14:textId="7D25278A" w:rsidR="000557D1" w:rsidRDefault="000557D1" w:rsidP="00232876">
            <w:pPr>
              <w:pStyle w:val="Field"/>
            </w:pPr>
          </w:p>
          <w:p w14:paraId="1E185D6D" w14:textId="1CAEB2C5" w:rsidR="000557D1" w:rsidRDefault="000557D1" w:rsidP="00232876">
            <w:pPr>
              <w:pStyle w:val="Field"/>
            </w:pPr>
          </w:p>
          <w:p w14:paraId="4687DFE2" w14:textId="14262D41" w:rsidR="000557D1" w:rsidRDefault="000557D1" w:rsidP="00232876">
            <w:pPr>
              <w:pStyle w:val="Field"/>
            </w:pPr>
          </w:p>
          <w:p w14:paraId="7A7F4E69" w14:textId="3B36B668" w:rsidR="000557D1" w:rsidRDefault="000557D1" w:rsidP="00232876">
            <w:pPr>
              <w:pStyle w:val="Field"/>
            </w:pPr>
          </w:p>
          <w:p w14:paraId="14AC35B4" w14:textId="3A19BCF4" w:rsidR="000557D1" w:rsidRDefault="000557D1" w:rsidP="00232876">
            <w:pPr>
              <w:pStyle w:val="Field"/>
            </w:pPr>
          </w:p>
          <w:p w14:paraId="161ADA6A" w14:textId="00F01041" w:rsidR="000557D1" w:rsidRPr="00FA3EB3" w:rsidRDefault="000557D1" w:rsidP="00232876">
            <w:pPr>
              <w:pStyle w:val="Field"/>
            </w:pPr>
          </w:p>
        </w:tc>
        <w:tc>
          <w:tcPr>
            <w:tcW w:w="705" w:type="dxa"/>
            <w:shd w:val="clear" w:color="auto" w:fill="auto"/>
          </w:tcPr>
          <w:p w14:paraId="1F39CE48" w14:textId="6D93EDA4" w:rsidR="000557D1" w:rsidRDefault="000557D1" w:rsidP="00232876">
            <w:pPr>
              <w:pStyle w:val="Field"/>
            </w:pPr>
          </w:p>
        </w:tc>
        <w:tc>
          <w:tcPr>
            <w:tcW w:w="230" w:type="dxa"/>
            <w:shd w:val="clear" w:color="auto" w:fill="auto"/>
          </w:tcPr>
          <w:p w14:paraId="07AB555C" w14:textId="3FD71CA6" w:rsidR="000557D1" w:rsidRPr="00FA3EB3" w:rsidRDefault="000557D1" w:rsidP="00232876">
            <w:pPr>
              <w:pStyle w:val="Field"/>
            </w:pPr>
          </w:p>
        </w:tc>
        <w:tc>
          <w:tcPr>
            <w:tcW w:w="705" w:type="dxa"/>
            <w:shd w:val="clear" w:color="auto" w:fill="auto"/>
          </w:tcPr>
          <w:p w14:paraId="52F65C8C" w14:textId="292A4AC6" w:rsidR="000557D1" w:rsidRDefault="000557D1" w:rsidP="00232876">
            <w:pPr>
              <w:pStyle w:val="Field"/>
            </w:pPr>
          </w:p>
        </w:tc>
        <w:tc>
          <w:tcPr>
            <w:tcW w:w="230" w:type="dxa"/>
            <w:shd w:val="clear" w:color="auto" w:fill="auto"/>
          </w:tcPr>
          <w:p w14:paraId="5049548E" w14:textId="048C1E86" w:rsidR="000557D1" w:rsidRPr="00FA3EB3" w:rsidRDefault="000557D1" w:rsidP="00232876">
            <w:pPr>
              <w:pStyle w:val="Field"/>
            </w:pPr>
          </w:p>
        </w:tc>
        <w:tc>
          <w:tcPr>
            <w:tcW w:w="705" w:type="dxa"/>
            <w:shd w:val="clear" w:color="auto" w:fill="auto"/>
          </w:tcPr>
          <w:p w14:paraId="283DA26E" w14:textId="4C4BC37F" w:rsidR="000557D1" w:rsidRDefault="000557D1" w:rsidP="00232876">
            <w:pPr>
              <w:pStyle w:val="Field"/>
            </w:pPr>
          </w:p>
        </w:tc>
      </w:tr>
    </w:tbl>
    <w:p w14:paraId="7110AFE3" w14:textId="77777777" w:rsidR="000D61C0" w:rsidRDefault="000D61C0" w:rsidP="00FD35A6"/>
    <w:p w14:paraId="189BBDD8" w14:textId="0AF84235" w:rsidR="006C5A3D" w:rsidRDefault="00E06330" w:rsidP="00FD35A6">
      <w:r>
        <w:t>Human Resources</w:t>
      </w:r>
      <w:r w:rsidR="006C5A3D">
        <w:t xml:space="preserve"> Signature: _____________________________ Date Signed: _________________________</w:t>
      </w:r>
    </w:p>
    <w:p w14:paraId="7985BD71" w14:textId="1AC18599" w:rsidR="006C5A3D" w:rsidRDefault="006C5A3D" w:rsidP="00FD35A6"/>
    <w:p w14:paraId="0D2F07A4" w14:textId="6A34E595" w:rsidR="006C5A3D" w:rsidRPr="00FA3EB3" w:rsidRDefault="00E06330" w:rsidP="00FD35A6">
      <w:r>
        <w:t xml:space="preserve">Approved: </w:t>
      </w:r>
      <w:r w:rsidR="006C5A3D">
        <w:t xml:space="preserve"> ____________________</w:t>
      </w:r>
      <w:r w:rsidR="00245DCD">
        <w:t xml:space="preserve"> DAYS       </w:t>
      </w:r>
      <w:r w:rsidR="006C5A3D">
        <w:t>_____________________</w:t>
      </w:r>
      <w:r w:rsidR="00245DCD">
        <w:t>HOURS</w:t>
      </w:r>
      <w:r w:rsidR="006C5A3D">
        <w:t xml:space="preserve"> </w:t>
      </w:r>
    </w:p>
    <w:sectPr w:rsidR="006C5A3D" w:rsidRPr="00FA3EB3" w:rsidSect="00E3286D">
      <w:headerReference w:type="default" r:id="rId11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C655B" w14:textId="77777777" w:rsidR="004A2965" w:rsidRDefault="004A2965" w:rsidP="001A0130">
      <w:pPr>
        <w:spacing w:after="0" w:line="240" w:lineRule="auto"/>
      </w:pPr>
      <w:r>
        <w:separator/>
      </w:r>
    </w:p>
  </w:endnote>
  <w:endnote w:type="continuationSeparator" w:id="0">
    <w:p w14:paraId="5AA674C7" w14:textId="77777777" w:rsidR="004A2965" w:rsidRDefault="004A2965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F78D0" w14:textId="77777777" w:rsidR="004A2965" w:rsidRDefault="004A2965" w:rsidP="001A0130">
      <w:pPr>
        <w:spacing w:after="0" w:line="240" w:lineRule="auto"/>
      </w:pPr>
      <w:r>
        <w:separator/>
      </w:r>
    </w:p>
  </w:footnote>
  <w:footnote w:type="continuationSeparator" w:id="0">
    <w:p w14:paraId="28CDDF4D" w14:textId="77777777" w:rsidR="004A2965" w:rsidRDefault="004A2965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08B54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07BD9F3" wp14:editId="2A64F78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7B1E7D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1F51A1"/>
    <w:rsid w:val="000557D1"/>
    <w:rsid w:val="000D61C0"/>
    <w:rsid w:val="001A0130"/>
    <w:rsid w:val="001F51A1"/>
    <w:rsid w:val="00232876"/>
    <w:rsid w:val="00245DCD"/>
    <w:rsid w:val="00267116"/>
    <w:rsid w:val="00282293"/>
    <w:rsid w:val="002F58E0"/>
    <w:rsid w:val="00313E0A"/>
    <w:rsid w:val="00355DEE"/>
    <w:rsid w:val="003B49EC"/>
    <w:rsid w:val="003D55FB"/>
    <w:rsid w:val="00402433"/>
    <w:rsid w:val="004A2965"/>
    <w:rsid w:val="004B47A9"/>
    <w:rsid w:val="004F0368"/>
    <w:rsid w:val="005A20B8"/>
    <w:rsid w:val="005E6FA8"/>
    <w:rsid w:val="006662D2"/>
    <w:rsid w:val="00687CFB"/>
    <w:rsid w:val="00696B6E"/>
    <w:rsid w:val="006A5F0E"/>
    <w:rsid w:val="006C1D4B"/>
    <w:rsid w:val="006C28FD"/>
    <w:rsid w:val="006C5A3D"/>
    <w:rsid w:val="007718C6"/>
    <w:rsid w:val="008045C5"/>
    <w:rsid w:val="00835F7E"/>
    <w:rsid w:val="00866BB6"/>
    <w:rsid w:val="00872D54"/>
    <w:rsid w:val="00884480"/>
    <w:rsid w:val="008A56BE"/>
    <w:rsid w:val="009358F6"/>
    <w:rsid w:val="009E70CA"/>
    <w:rsid w:val="00BA66C3"/>
    <w:rsid w:val="00CB16D2"/>
    <w:rsid w:val="00CD05DC"/>
    <w:rsid w:val="00CD5B0D"/>
    <w:rsid w:val="00DB3723"/>
    <w:rsid w:val="00DC1831"/>
    <w:rsid w:val="00DF0DB9"/>
    <w:rsid w:val="00E06330"/>
    <w:rsid w:val="00E107B4"/>
    <w:rsid w:val="00E3286D"/>
    <w:rsid w:val="00E413DD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5B5B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277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13234CE153E49F2BF0B1D71F03AD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2F201-F27E-443C-BD0A-E3125D0BC359}"/>
      </w:docPartPr>
      <w:docPartBody>
        <w:p w:rsidR="00121F1B" w:rsidRDefault="00E63752">
          <w:pPr>
            <w:pStyle w:val="513234CE153E49F2BF0B1D71F03AD103"/>
          </w:pPr>
          <w:r w:rsidRPr="00FA3EB3">
            <w:t>Instructions</w:t>
          </w:r>
        </w:p>
      </w:docPartBody>
    </w:docPart>
    <w:docPart>
      <w:docPartPr>
        <w:name w:val="837853E230BD48F99CE09983FA69D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B1377-1F22-4711-95D3-0416E44A4FDE}"/>
      </w:docPartPr>
      <w:docPartBody>
        <w:p w:rsidR="00121F1B" w:rsidRDefault="00E63752">
          <w:pPr>
            <w:pStyle w:val="837853E230BD48F99CE09983FA69DDE9"/>
          </w:pPr>
          <w:r w:rsidRPr="00FA3EB3">
            <w:t>Signature</w:t>
          </w:r>
        </w:p>
      </w:docPartBody>
    </w:docPart>
    <w:docPart>
      <w:docPartPr>
        <w:name w:val="880D59727C40437D868889CF55B1C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BE887-A39C-4236-9AFA-93E6E501E8DF}"/>
      </w:docPartPr>
      <w:docPartBody>
        <w:p w:rsidR="00121F1B" w:rsidRDefault="00E63752">
          <w:pPr>
            <w:pStyle w:val="880D59727C40437D868889CF55B1C729"/>
          </w:pPr>
          <w:r w:rsidRPr="00FA3EB3">
            <w:t>Name</w:t>
          </w:r>
        </w:p>
      </w:docPartBody>
    </w:docPart>
    <w:docPart>
      <w:docPartPr>
        <w:name w:val="2718721BCFD54D539823D0EDBBB73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7A628-C92A-4CDB-9826-1BD6FFC94C9B}"/>
      </w:docPartPr>
      <w:docPartBody>
        <w:p w:rsidR="00121F1B" w:rsidRDefault="00E63752">
          <w:pPr>
            <w:pStyle w:val="2718721BCFD54D539823D0EDBBB73B3F"/>
          </w:pPr>
          <w:r w:rsidRPr="00FA3EB3">
            <w:t>Signature of the Person Submitting this Form</w:t>
          </w:r>
        </w:p>
      </w:docPartBody>
    </w:docPart>
    <w:docPart>
      <w:docPartPr>
        <w:name w:val="9E9B64DB013846848391E660C98D2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9BA6B-E0CB-4ED4-A3EE-A6133F309BFF}"/>
      </w:docPartPr>
      <w:docPartBody>
        <w:p w:rsidR="00121F1B" w:rsidRDefault="00E63752">
          <w:pPr>
            <w:pStyle w:val="9E9B64DB013846848391E660C98D2CE4"/>
          </w:pPr>
          <w:r w:rsidRPr="00FA3EB3">
            <w:t>Name of the Person Submitting this Form (print)</w:t>
          </w:r>
        </w:p>
      </w:docPartBody>
    </w:docPart>
    <w:docPart>
      <w:docPartPr>
        <w:name w:val="EAE44D27C8C9499DBB451C6C969AD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3B6CE-8452-4454-B5A4-3FF651DB2067}"/>
      </w:docPartPr>
      <w:docPartBody>
        <w:p w:rsidR="00121F1B" w:rsidRDefault="00E63752">
          <w:pPr>
            <w:pStyle w:val="EAE44D27C8C9499DBB451C6C969ADEB9"/>
          </w:pPr>
          <w:r w:rsidRPr="00FA3EB3">
            <w:t>Date of Signature</w:t>
          </w:r>
        </w:p>
      </w:docPartBody>
    </w:docPart>
    <w:docPart>
      <w:docPartPr>
        <w:name w:val="F488325D9D3A4133B083A4085AE06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3067E-7E62-4D3C-A5A6-098EE20C5FB8}"/>
      </w:docPartPr>
      <w:docPartBody>
        <w:p w:rsidR="00121F1B" w:rsidRDefault="00E63752">
          <w:pPr>
            <w:pStyle w:val="F488325D9D3A4133B083A4085AE06A6D"/>
          </w:pPr>
          <w:r w:rsidRPr="00FA3EB3">
            <w:t>MM</w:t>
          </w:r>
        </w:p>
      </w:docPartBody>
    </w:docPart>
    <w:docPart>
      <w:docPartPr>
        <w:name w:val="D5945A1B692A46B3863B6010DE214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E108A-E966-4F2C-8888-602FAB1BBAD4}"/>
      </w:docPartPr>
      <w:docPartBody>
        <w:p w:rsidR="00121F1B" w:rsidRDefault="00E63752">
          <w:pPr>
            <w:pStyle w:val="D5945A1B692A46B3863B6010DE214879"/>
          </w:pPr>
          <w:r w:rsidRPr="00FA3EB3">
            <w:t>DD</w:t>
          </w:r>
        </w:p>
      </w:docPartBody>
    </w:docPart>
    <w:docPart>
      <w:docPartPr>
        <w:name w:val="67787194CE4440D9A11FBCE424555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A9CA-8FD1-4EAF-96E2-5DB8A0E43CFD}"/>
      </w:docPartPr>
      <w:docPartBody>
        <w:p w:rsidR="00121F1B" w:rsidRDefault="00E63752">
          <w:pPr>
            <w:pStyle w:val="67787194CE4440D9A11FBCE424555EC5"/>
          </w:pPr>
          <w:r w:rsidRPr="00FA3EB3">
            <w:t>YY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752"/>
    <w:rsid w:val="00121F1B"/>
    <w:rsid w:val="007C02FE"/>
    <w:rsid w:val="00E6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19F89177DC4B9F93FDAB12842C137E">
    <w:name w:val="CE19F89177DC4B9F93FDAB12842C137E"/>
  </w:style>
  <w:style w:type="paragraph" w:customStyle="1" w:styleId="513234CE153E49F2BF0B1D71F03AD103">
    <w:name w:val="513234CE153E49F2BF0B1D71F03AD103"/>
  </w:style>
  <w:style w:type="paragraph" w:customStyle="1" w:styleId="FB23784AA031452E9781BA17F5096B0D">
    <w:name w:val="FB23784AA031452E9781BA17F5096B0D"/>
  </w:style>
  <w:style w:type="paragraph" w:customStyle="1" w:styleId="7937E58F127046D5B0D2BD65055AD3B1">
    <w:name w:val="7937E58F127046D5B0D2BD65055AD3B1"/>
  </w:style>
  <w:style w:type="paragraph" w:customStyle="1" w:styleId="31CDC61B923640C0BEAE48B1431711A6">
    <w:name w:val="31CDC61B923640C0BEAE48B1431711A6"/>
  </w:style>
  <w:style w:type="paragraph" w:customStyle="1" w:styleId="Labels">
    <w:name w:val="Labels"/>
    <w:basedOn w:val="Normal"/>
    <w:qFormat/>
    <w:pPr>
      <w:spacing w:after="0"/>
    </w:pPr>
    <w:rPr>
      <w:rFonts w:eastAsiaTheme="minorHAnsi"/>
      <w:sz w:val="18"/>
      <w:lang w:val="en-US" w:eastAsia="en-US"/>
    </w:rPr>
  </w:style>
  <w:style w:type="paragraph" w:customStyle="1" w:styleId="5A1C412A6D0448A6AB598786AC98DD7E">
    <w:name w:val="5A1C412A6D0448A6AB598786AC98DD7E"/>
  </w:style>
  <w:style w:type="paragraph" w:customStyle="1" w:styleId="0CFE8F5146C646FFB69713035CE751A9">
    <w:name w:val="0CFE8F5146C646FFB69713035CE751A9"/>
  </w:style>
  <w:style w:type="paragraph" w:customStyle="1" w:styleId="22828D972F6D473CB0B6D505C83BC470">
    <w:name w:val="22828D972F6D473CB0B6D505C83BC470"/>
  </w:style>
  <w:style w:type="paragraph" w:customStyle="1" w:styleId="96B478519A8347949AB7D809F8694436">
    <w:name w:val="96B478519A8347949AB7D809F8694436"/>
  </w:style>
  <w:style w:type="paragraph" w:customStyle="1" w:styleId="537CFA40A4894BF49B9189C173DE6425">
    <w:name w:val="537CFA40A4894BF49B9189C173DE6425"/>
  </w:style>
  <w:style w:type="paragraph" w:customStyle="1" w:styleId="C1275702DE9E4D69AF2A53FD3D16499F">
    <w:name w:val="C1275702DE9E4D69AF2A53FD3D16499F"/>
  </w:style>
  <w:style w:type="paragraph" w:customStyle="1" w:styleId="9D52FD919A4D4D49BD5C6B1E837C2AE1">
    <w:name w:val="9D52FD919A4D4D49BD5C6B1E837C2AE1"/>
  </w:style>
  <w:style w:type="character" w:styleId="Emphasis">
    <w:name w:val="Emphasis"/>
    <w:basedOn w:val="DefaultParagraphFont"/>
    <w:uiPriority w:val="20"/>
    <w:qFormat/>
    <w:rsid w:val="00E63752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72A64103399144929324245088EC0A68">
    <w:name w:val="72A64103399144929324245088EC0A68"/>
  </w:style>
  <w:style w:type="paragraph" w:customStyle="1" w:styleId="B3E556D460B44FC389F90C7AF91526C5">
    <w:name w:val="B3E556D460B44FC389F90C7AF91526C5"/>
  </w:style>
  <w:style w:type="paragraph" w:customStyle="1" w:styleId="B121351031DE4E9AB48F94140946EF5E">
    <w:name w:val="B121351031DE4E9AB48F94140946EF5E"/>
  </w:style>
  <w:style w:type="paragraph" w:customStyle="1" w:styleId="8EC5F763D29D46B191A5256862662C9F">
    <w:name w:val="8EC5F763D29D46B191A5256862662C9F"/>
  </w:style>
  <w:style w:type="paragraph" w:customStyle="1" w:styleId="99E8FB742CBE4EEBA4F7FFEC6030AE58">
    <w:name w:val="99E8FB742CBE4EEBA4F7FFEC6030AE58"/>
  </w:style>
  <w:style w:type="paragraph" w:customStyle="1" w:styleId="2504087D3D0B4982AC8A2E0F556BB1D0">
    <w:name w:val="2504087D3D0B4982AC8A2E0F556BB1D0"/>
  </w:style>
  <w:style w:type="paragraph" w:customStyle="1" w:styleId="43F7A839161C4A3CA3EC6A24D47AEEB1">
    <w:name w:val="43F7A839161C4A3CA3EC6A24D47AEEB1"/>
  </w:style>
  <w:style w:type="paragraph" w:customStyle="1" w:styleId="02735AD51C974E949D1BCC0229E1D756">
    <w:name w:val="02735AD51C974E949D1BCC0229E1D756"/>
  </w:style>
  <w:style w:type="paragraph" w:customStyle="1" w:styleId="3F435FC767204964A3E30D3F08E379D1">
    <w:name w:val="3F435FC767204964A3E30D3F08E379D1"/>
  </w:style>
  <w:style w:type="paragraph" w:customStyle="1" w:styleId="837853E230BD48F99CE09983FA69DDE9">
    <w:name w:val="837853E230BD48F99CE09983FA69DDE9"/>
  </w:style>
  <w:style w:type="paragraph" w:customStyle="1" w:styleId="880D59727C40437D868889CF55B1C729">
    <w:name w:val="880D59727C40437D868889CF55B1C729"/>
  </w:style>
  <w:style w:type="paragraph" w:customStyle="1" w:styleId="2718721BCFD54D539823D0EDBBB73B3F">
    <w:name w:val="2718721BCFD54D539823D0EDBBB73B3F"/>
  </w:style>
  <w:style w:type="paragraph" w:customStyle="1" w:styleId="9E9B64DB013846848391E660C98D2CE4">
    <w:name w:val="9E9B64DB013846848391E660C98D2CE4"/>
  </w:style>
  <w:style w:type="paragraph" w:customStyle="1" w:styleId="EAE44D27C8C9499DBB451C6C969ADEB9">
    <w:name w:val="EAE44D27C8C9499DBB451C6C969ADEB9"/>
  </w:style>
  <w:style w:type="paragraph" w:customStyle="1" w:styleId="F488325D9D3A4133B083A4085AE06A6D">
    <w:name w:val="F488325D9D3A4133B083A4085AE06A6D"/>
  </w:style>
  <w:style w:type="paragraph" w:customStyle="1" w:styleId="D5945A1B692A46B3863B6010DE214879">
    <w:name w:val="D5945A1B692A46B3863B6010DE214879"/>
  </w:style>
  <w:style w:type="paragraph" w:customStyle="1" w:styleId="67787194CE4440D9A11FBCE424555EC5">
    <w:name w:val="67787194CE4440D9A11FBCE424555EC5"/>
  </w:style>
  <w:style w:type="paragraph" w:customStyle="1" w:styleId="5037EFA90F5941DBA7669F5542135567">
    <w:name w:val="5037EFA90F5941DBA7669F5542135567"/>
    <w:rsid w:val="00E637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1</Pages>
  <Words>187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2020-03-04T21:57:00Z</dcterms:created>
  <dcterms:modified xsi:type="dcterms:W3CDTF">2020-03-04T21:57:00Z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